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17571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初中上册化学方程式</w:t>
      </w:r>
    </w:p>
    <w:p w14:paraId="23FA2160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红磷在空气中燃烧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P</m:t>
          </m:r>
          <m:r>
            <m:rPr/>
            <w:rPr>
              <w:rFonts w:ascii="Cambria Math" w:hAnsi="Cambria Math"/>
            </w:rPr>
            <m:t>+5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P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5</m:t>
                  </m:r>
                </m:e>
              </m:phant>
            </m:sub>
          </m:sSub>
        </m:oMath>
      </m:oMathPara>
    </w:p>
    <w:p w14:paraId="637BD28A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硫和氧气发生反应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S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>
              <m:sty m:val="p"/>
            </m:rPr>
            <w:rPr>
              <w:rFonts w:ascii="Cambria Math" w:hAnsi="Cambria Math"/>
            </w:rPr>
            <m:t>SO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</m:oMath>
      </m:oMathPara>
    </w:p>
    <w:p w14:paraId="4EA8EE92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铁在氧气中燃烧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3</m:t>
          </m:r>
          <m:r>
            <m:rPr>
              <m:sty m:val="p"/>
            </m:rPr>
            <w:rPr>
              <w:rFonts w:ascii="Cambria Math" w:hAnsi="Cambria Math"/>
            </w:rPr>
            <m:t>Fe</m:t>
          </m:r>
          <m:r>
            <m:rPr/>
            <w:rPr>
              <w:rFonts w:ascii="Cambria Math" w:hAnsi="Cambria Math"/>
            </w:rPr>
            <m:t>+2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>
              <m:sty m:val="p"/>
            </m:rPr>
            <w:rPr>
              <w:rFonts w:ascii="Cambria Math" w:hAnsi="Cambria Math"/>
            </w:rPr>
            <m:t>Fe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3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4</m:t>
                  </m:r>
                </m:e>
              </m:phant>
            </m:sub>
          </m:sSub>
        </m:oMath>
      </m:oMathPara>
    </w:p>
    <w:p w14:paraId="0D2A85D7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高锰酸钾制氧气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KMnO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4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</m:e>
              </m:phant>
            </m:lim>
          </m:limUpp>
          <m:r>
            <m:rPr>
              <m:sty m:val="p"/>
            </m:rPr>
            <w:rPr>
              <w:rFonts w:ascii="Cambria Math" w:hAnsi="Cambria Math"/>
            </w:rPr>
            <m:t>K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MnO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4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MnO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↑</m:t>
          </m:r>
        </m:oMath>
      </m:oMathPara>
    </w:p>
    <w:p w14:paraId="64D7BDF1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过氧化氢制氧气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/>
                    <w:rPr>
                      <w:rFonts w:ascii="Cambria Math" w:hAnsi="Cambria Math"/>
                    </w:rPr>
                    <m:t>Mn</m:t>
                  </m:r>
                  <m:sSub>
                    <m:sSubPr/>
                    <m:e>
                      <m:r>
                        <m:rPr/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↑</m:t>
          </m:r>
        </m:oMath>
      </m:oMathPara>
    </w:p>
    <w:p w14:paraId="419DE25E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氢气在空气中燃烧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</m:oMath>
      </m:oMathPara>
    </w:p>
    <w:p w14:paraId="36E08886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水的电解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通电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↑+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↑</m:t>
          </m:r>
        </m:oMath>
      </m:oMathPara>
    </w:p>
    <w:p w14:paraId="6412E041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铜和氧气发生反应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Cu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CuO</m:t>
          </m:r>
        </m:oMath>
      </m:oMathPara>
    </w:p>
    <w:p w14:paraId="7B2E0FAC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铁和硫酸铜发生反应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Fe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CuSO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4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FeSO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4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Cu</m:t>
          </m:r>
        </m:oMath>
      </m:oMathPara>
    </w:p>
    <w:p w14:paraId="15B9F2A5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镁与氧气反应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Mg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MgO</m:t>
          </m:r>
        </m:oMath>
      </m:oMathPara>
    </w:p>
    <w:p w14:paraId="00BDFD6D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木炭充分燃烧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</m:oMath>
      </m:oMathPara>
    </w:p>
    <w:p w14:paraId="59423896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木炭不充分燃烧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CO</m:t>
          </m:r>
        </m:oMath>
      </m:oMathPara>
    </w:p>
    <w:p w14:paraId="3E827247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灼烧石灰石（高温煅烧碳酸钙）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CaCO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3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高温</m:t>
                  </m:r>
                </m:e>
              </m:phant>
            </m:lim>
          </m:limUpp>
          <m:r>
            <m:rPr>
              <m:sty m:val="p"/>
            </m:rPr>
            <w:rPr>
              <w:rFonts w:ascii="Cambria Math" w:hAnsi="Cambria Math"/>
            </w:rPr>
            <m:t>CaO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↑</m:t>
          </m:r>
        </m:oMath>
      </m:oMathPara>
    </w:p>
    <w:p w14:paraId="44BF9FA1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木炭还原氧化铜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</m:t>
          </m:r>
          <m:r>
            <m:rPr/>
            <w:rPr>
              <w:rFonts w:ascii="Cambria Math" w:hAnsi="Cambria Math"/>
            </w:rPr>
            <m:t>+2</m:t>
          </m:r>
          <m:r>
            <m:rPr>
              <m:sty m:val="p"/>
            </m:rPr>
            <w:rPr>
              <w:rFonts w:ascii="Cambria Math" w:hAnsi="Cambria Math"/>
            </w:rPr>
            <m:t>CuO</m:t>
          </m:r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高温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Cu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↑</m:t>
          </m:r>
        </m:oMath>
      </m:oMathPara>
    </w:p>
    <w:p w14:paraId="14406BA2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木炭还原氧化铁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3</m:t>
          </m:r>
          <m:r>
            <m:rPr>
              <m:sty m:val="p"/>
            </m:rPr>
            <w:rPr>
              <w:rFonts w:ascii="Cambria Math" w:hAnsi="Cambria Math"/>
            </w:rPr>
            <m:t>C</m:t>
          </m:r>
          <m:r>
            <m:rPr/>
            <w:rPr>
              <w:rFonts w:ascii="Cambria Math" w:hAnsi="Cambria Math"/>
            </w:rPr>
            <m:t>+2</m:t>
          </m:r>
          <m:r>
            <m:rPr>
              <m:sty m:val="p"/>
            </m:rPr>
            <w:rPr>
              <w:rFonts w:ascii="Cambria Math" w:hAnsi="Cambria Math"/>
            </w:rPr>
            <m:t>Fe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3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高温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Fe</m:t>
          </m:r>
          <m:r>
            <m:rPr/>
            <w:rPr>
              <w:rFonts w:ascii="Cambria Math" w:hAnsi="Cambria Math"/>
            </w:rPr>
            <m:t>+3</m:t>
          </m:r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↑</m:t>
          </m:r>
        </m:oMath>
      </m:oMathPara>
    </w:p>
    <w:p w14:paraId="032CE1D8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二氧化碳和碳反应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C</m:t>
          </m:r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高温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CO</m:t>
          </m:r>
        </m:oMath>
      </m:oMathPara>
    </w:p>
    <w:p w14:paraId="68E8EA90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二氧化碳和水反应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  <m:r>
            <m:rPr/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3</m:t>
                  </m:r>
                </m:e>
              </m:phant>
            </m:sub>
          </m:sSub>
        </m:oMath>
      </m:oMathPara>
    </w:p>
    <w:p w14:paraId="0E64D6BB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澄清的石灰水检测二氧化碳的原理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Ca</m:t>
          </m:r>
          <m:r>
            <m:rPr/>
            <w:rPr>
              <w:rFonts w:ascii="Cambria Math" w:hAnsi="Cambria Math"/>
            </w:rPr>
            <m:t>(</m:t>
          </m:r>
          <m:r>
            <m:rPr>
              <m:sty m:val="p"/>
            </m:rPr>
            <w:rPr>
              <w:rFonts w:ascii="Cambria Math" w:hAnsi="Cambria Math"/>
            </w:rPr>
            <m:t>OH</m:t>
          </m:r>
          <m:r>
            <m:rPr/>
            <w:rPr>
              <w:rFonts w:ascii="Cambria Math" w:hAnsi="Cambria Math"/>
            </w:rPr>
            <m:t>)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CaCO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3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↓+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</m:oMath>
      </m:oMathPara>
    </w:p>
    <w:p w14:paraId="09319F6F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一氧化碳的燃烧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CO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</m:oMath>
      </m:oMathPara>
    </w:p>
    <w:p w14:paraId="7A75DA6A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一氧化碳还原氧化铜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CO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CuO</m:t>
          </m:r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</m:e>
              </m:phant>
            </m:lim>
          </m:limUpp>
          <m:r>
            <m:rPr>
              <m:sty m:val="p"/>
            </m:rPr>
            <w:rPr>
              <w:rFonts w:ascii="Cambria Math" w:hAnsi="Cambria Math"/>
            </w:rPr>
            <m:t>Cu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</m:oMath>
      </m:oMathPara>
    </w:p>
    <w:p w14:paraId="3BF19638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实验室制取二氧化碳（大理石 / 石灰石 + 稀盐酸）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CaCO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3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+2</m:t>
          </m:r>
          <m:r>
            <m:rPr>
              <m:sty m:val="p"/>
            </m:rPr>
            <w:rPr>
              <w:rFonts w:ascii="Cambria Math" w:hAnsi="Cambria Math"/>
            </w:rPr>
            <m:t>HCl</m:t>
          </m:r>
          <m:r>
            <m:rPr/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CaCl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↑</m:t>
          </m:r>
        </m:oMath>
      </m:oMathPara>
    </w:p>
    <w:p w14:paraId="13737539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乙醇（酒精）燃烧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5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OH</m:t>
          </m:r>
          <m:r>
            <m:rPr/>
            <w:rPr>
              <w:rFonts w:ascii="Cambria Math" w:hAnsi="Cambria Math"/>
            </w:rPr>
            <m:t>+3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/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+3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</m:oMath>
      </m:oMathPara>
    </w:p>
    <w:p w14:paraId="329A2AFB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生石灰和水反应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CaO</m:t>
          </m:r>
          <m:r>
            <m:rPr/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  <m:r>
            <m:rPr/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Ca</m:t>
          </m:r>
          <m:r>
            <m:rPr/>
            <w:rPr>
              <w:rFonts w:ascii="Cambria Math" w:hAnsi="Cambria Math"/>
            </w:rPr>
            <m:t>(</m:t>
          </m:r>
          <m:r>
            <m:rPr>
              <m:sty m:val="p"/>
            </m:rPr>
            <w:rPr>
              <w:rFonts w:ascii="Cambria Math" w:hAnsi="Cambria Math"/>
            </w:rPr>
            <m:t>OH</m:t>
          </m:r>
          <m:r>
            <m:rPr/>
            <w:rPr>
              <w:rFonts w:ascii="Cambria Math" w:hAnsi="Cambria Math"/>
            </w:rPr>
            <m:t>)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</m:oMath>
      </m:oMathPara>
    </w:p>
    <w:p w14:paraId="2E5AD61B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甲烷燃烧</w:t>
      </w:r>
      <w:r>
        <w:rPr>
          <w:rFonts w:ascii="Arial" w:hAnsi="Arial" w:eastAsia="等线" w:cs="Arial"/>
          <w:sz w:val="22"/>
        </w:rPr>
        <w:br w:type="textWrapping"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4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+2</m:t>
          </m:r>
          <m:r>
            <m:rPr>
              <m:sty m:val="p"/>
            </m:rPr>
            <w:rPr>
              <w:rFonts w:ascii="Cambria Math" w:hAnsi="Cambria Math"/>
            </w:rPr>
            <m:t>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limUpp>
            <m:limUppPr/>
            <m:e>
              <m:r>
                <m:rPr/>
                <w:rPr>
                  <w:rFonts w:ascii="Cambria Math" w:hAnsi="Cambria Math"/>
                </w:rPr>
                <m:t>=</m:t>
              </m:r>
            </m:e>
            <m:lim>
              <m:phant>
                <m:phantPr/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/>
                    </w:rPr>
                    <m:t>点燃</m:t>
                  </m:r>
                </m:e>
              </m:phant>
            </m:lim>
          </m:limUpp>
          <m:r>
            <m:rPr>
              <m:sty m:val="p"/>
            </m:rPr>
            <w:rPr>
              <w:rFonts w:ascii="Cambria Math" w:hAnsi="Cambria Math"/>
            </w:rPr>
            <m:t>CO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/>
            <w:rPr>
              <w:rFonts w:ascii="Cambria Math" w:hAnsi="Cambria Math"/>
            </w:rPr>
            <m:t>+2</m:t>
          </m:r>
          <m:r>
            <m:rPr>
              <m:sty m:val="p"/>
            </m:rPr>
            <w:rPr>
              <w:rFonts w:ascii="Cambria Math" w:hAnsi="Cambria Math"/>
            </w:rPr>
            <m:t>H</m:t>
          </m:r>
          <m:sSub>
            <m:sSubPr/>
            <m:e>
              <m:phant>
                <m:phantPr>
                  <m:zeroWid m:val="1"/>
                </m:phantPr>
                <m:e>
                  <m:phant>
                    <m:phantPr>
                      <m:show m:val="0"/>
                    </m:phantPr>
                    <m:e>
                      <m:r>
                        <m:rPr/>
                        <w:rPr>
                          <w:rFonts w:ascii="Cambria Math" w:hAnsi="Cambria Math"/>
                        </w:rPr>
                        <m:t>A</m:t>
                      </m:r>
                    </m:e>
                  </m:phant>
                </m:e>
              </m:phant>
            </m:e>
            <m:sub>
              <m:phant>
                <m:phantPr>
                  <m:zeroAsc m:val="1"/>
                </m:phantPr>
                <m:e>
                  <m:r>
                    <m:rPr/>
                    <w:rPr>
                      <w:rFonts w:ascii="Cambria Math" w:hAnsi="Cambria Math"/>
                    </w:rPr>
                    <m:t>2</m:t>
                  </m:r>
                </m:e>
              </m:phant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</m:oMath>
      </m:oMathPara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DFFC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277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10"/>
      <w:numFmt w:val="decimal"/>
      <w:lvlText w:val="%1."/>
      <w:lvlJc w:val="left"/>
      <w:rPr>
        <w:color w:val="3370FF"/>
      </w:rPr>
    </w:lvl>
  </w:abstractNum>
  <w:abstractNum w:abstractNumId="1">
    <w:nsid w:val="9C8AC8EF"/>
    <w:multiLevelType w:val="singleLevel"/>
    <w:tmpl w:val="9C8AC8EF"/>
    <w:lvl w:ilvl="0" w:tentative="0">
      <w:start w:val="19"/>
      <w:numFmt w:val="decimal"/>
      <w:lvlText w:val="%1."/>
      <w:lvlJc w:val="left"/>
      <w:rPr>
        <w:color w:val="3370FF"/>
      </w:rPr>
    </w:lvl>
  </w:abstractNum>
  <w:abstractNum w:abstractNumId="2">
    <w:nsid w:val="B0F1ACD9"/>
    <w:multiLevelType w:val="singleLevel"/>
    <w:tmpl w:val="B0F1ACD9"/>
    <w:lvl w:ilvl="0" w:tentative="0">
      <w:start w:val="24"/>
      <w:numFmt w:val="decimal"/>
      <w:lvlText w:val="%1."/>
      <w:lvlJc w:val="left"/>
      <w:rPr>
        <w:color w:val="3370FF"/>
      </w:rPr>
    </w:lvl>
  </w:abstractNum>
  <w:abstractNum w:abstractNumId="3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4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5">
    <w:nsid w:val="C8879AEF"/>
    <w:multiLevelType w:val="singleLevel"/>
    <w:tmpl w:val="C8879AEF"/>
    <w:lvl w:ilvl="0" w:tentative="0">
      <w:start w:val="13"/>
      <w:numFmt w:val="decimal"/>
      <w:lvlText w:val="%1."/>
      <w:lvlJc w:val="left"/>
      <w:rPr>
        <w:color w:val="3370FF"/>
      </w:rPr>
    </w:lvl>
  </w:abstractNum>
  <w:abstractNum w:abstractNumId="6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7">
    <w:nsid w:val="D7F9FE59"/>
    <w:multiLevelType w:val="singleLevel"/>
    <w:tmpl w:val="D7F9FE59"/>
    <w:lvl w:ilvl="0" w:tentative="0">
      <w:start w:val="18"/>
      <w:numFmt w:val="decimal"/>
      <w:lvlText w:val="%1."/>
      <w:lvlJc w:val="left"/>
      <w:rPr>
        <w:color w:val="3370FF"/>
      </w:rPr>
    </w:lvl>
  </w:abstractNum>
  <w:abstractNum w:abstractNumId="8">
    <w:nsid w:val="DCBA6B53"/>
    <w:multiLevelType w:val="singleLevel"/>
    <w:tmpl w:val="DCBA6B53"/>
    <w:lvl w:ilvl="0" w:tentative="0">
      <w:start w:val="17"/>
      <w:numFmt w:val="decimal"/>
      <w:lvlText w:val="%1."/>
      <w:lvlJc w:val="left"/>
      <w:rPr>
        <w:color w:val="3370FF"/>
      </w:rPr>
    </w:lvl>
  </w:abstractNum>
  <w:abstractNum w:abstractNumId="9">
    <w:nsid w:val="F4B5D9F5"/>
    <w:multiLevelType w:val="singleLevel"/>
    <w:tmpl w:val="F4B5D9F5"/>
    <w:lvl w:ilvl="0" w:tentative="0">
      <w:start w:val="15"/>
      <w:numFmt w:val="decimal"/>
      <w:lvlText w:val="%1."/>
      <w:lvlJc w:val="left"/>
      <w:rPr>
        <w:color w:val="3370FF"/>
      </w:rPr>
    </w:lvl>
  </w:abstractNum>
  <w:abstractNum w:abstractNumId="1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">
    <w:nsid w:val="0248C179"/>
    <w:multiLevelType w:val="singleLevel"/>
    <w:tmpl w:val="0248C179"/>
    <w:lvl w:ilvl="0" w:tentative="0">
      <w:start w:val="9"/>
      <w:numFmt w:val="decimal"/>
      <w:lvlText w:val="%1."/>
      <w:lvlJc w:val="left"/>
      <w:rPr>
        <w:color w:val="3370FF"/>
      </w:rPr>
    </w:lvl>
  </w:abstractNum>
  <w:abstractNum w:abstractNumId="12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3">
    <w:nsid w:val="0E640482"/>
    <w:multiLevelType w:val="singleLevel"/>
    <w:tmpl w:val="0E640482"/>
    <w:lvl w:ilvl="0" w:tentative="0">
      <w:start w:val="22"/>
      <w:numFmt w:val="decimal"/>
      <w:lvlText w:val="%1."/>
      <w:lvlJc w:val="left"/>
      <w:rPr>
        <w:color w:val="3370FF"/>
      </w:rPr>
    </w:lvl>
  </w:abstractNum>
  <w:abstractNum w:abstractNumId="14">
    <w:nsid w:val="2470EC97"/>
    <w:multiLevelType w:val="singleLevel"/>
    <w:tmpl w:val="2470EC97"/>
    <w:lvl w:ilvl="0" w:tentative="0">
      <w:start w:val="16"/>
      <w:numFmt w:val="decimal"/>
      <w:lvlText w:val="%1."/>
      <w:lvlJc w:val="left"/>
      <w:rPr>
        <w:color w:val="3370FF"/>
      </w:rPr>
    </w:lvl>
  </w:abstractNum>
  <w:abstractNum w:abstractNumId="15">
    <w:nsid w:val="25B654F3"/>
    <w:multiLevelType w:val="singleLevel"/>
    <w:tmpl w:val="25B654F3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16">
    <w:nsid w:val="2A8F537B"/>
    <w:multiLevelType w:val="singleLevel"/>
    <w:tmpl w:val="2A8F537B"/>
    <w:lvl w:ilvl="0" w:tentative="0">
      <w:start w:val="11"/>
      <w:numFmt w:val="decimal"/>
      <w:lvlText w:val="%1."/>
      <w:lvlJc w:val="left"/>
      <w:rPr>
        <w:color w:val="3370FF"/>
      </w:rPr>
    </w:lvl>
  </w:abstractNum>
  <w:abstractNum w:abstractNumId="17">
    <w:nsid w:val="46A08BB8"/>
    <w:multiLevelType w:val="singleLevel"/>
    <w:tmpl w:val="46A08BB8"/>
    <w:lvl w:ilvl="0" w:tentative="0">
      <w:start w:val="23"/>
      <w:numFmt w:val="decimal"/>
      <w:lvlText w:val="%1."/>
      <w:lvlJc w:val="left"/>
      <w:rPr>
        <w:color w:val="3370FF"/>
      </w:rPr>
    </w:lvl>
  </w:abstractNum>
  <w:abstractNum w:abstractNumId="18">
    <w:nsid w:val="4C1BAE26"/>
    <w:multiLevelType w:val="singleLevel"/>
    <w:tmpl w:val="4C1BAE26"/>
    <w:lvl w:ilvl="0" w:tentative="0">
      <w:start w:val="20"/>
      <w:numFmt w:val="decimal"/>
      <w:lvlText w:val="%1."/>
      <w:lvlJc w:val="left"/>
      <w:rPr>
        <w:color w:val="3370FF"/>
      </w:rPr>
    </w:lvl>
  </w:abstractNum>
  <w:abstractNum w:abstractNumId="19">
    <w:nsid w:val="4D4DC07F"/>
    <w:multiLevelType w:val="singleLevel"/>
    <w:tmpl w:val="4D4DC07F"/>
    <w:lvl w:ilvl="0" w:tentative="0">
      <w:start w:val="14"/>
      <w:numFmt w:val="decimal"/>
      <w:lvlText w:val="%1."/>
      <w:lvlJc w:val="left"/>
      <w:rPr>
        <w:color w:val="3370FF"/>
      </w:rPr>
    </w:lvl>
  </w:abstractNum>
  <w:abstractNum w:abstractNumId="20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1">
    <w:nsid w:val="5A241D34"/>
    <w:multiLevelType w:val="singleLevel"/>
    <w:tmpl w:val="5A241D34"/>
    <w:lvl w:ilvl="0" w:tentative="0">
      <w:start w:val="12"/>
      <w:numFmt w:val="decimal"/>
      <w:lvlText w:val="%1."/>
      <w:lvlJc w:val="left"/>
      <w:rPr>
        <w:color w:val="3370FF"/>
      </w:rPr>
    </w:lvl>
  </w:abstractNum>
  <w:abstractNum w:abstractNumId="22">
    <w:nsid w:val="60382F6E"/>
    <w:multiLevelType w:val="singleLevel"/>
    <w:tmpl w:val="60382F6E"/>
    <w:lvl w:ilvl="0" w:tentative="0">
      <w:start w:val="21"/>
      <w:numFmt w:val="decimal"/>
      <w:lvlText w:val="%1."/>
      <w:lvlJc w:val="left"/>
      <w:rPr>
        <w:color w:val="3370FF"/>
      </w:rPr>
    </w:lvl>
  </w:abstractNum>
  <w:abstractNum w:abstractNumId="23">
    <w:nsid w:val="72183CF9"/>
    <w:multiLevelType w:val="singleLevel"/>
    <w:tmpl w:val="72183CF9"/>
    <w:lvl w:ilvl="0" w:tentative="0">
      <w:start w:val="8"/>
      <w:numFmt w:val="decimal"/>
      <w:lvlText w:val="%1."/>
      <w:lvlJc w:val="left"/>
      <w:rPr>
        <w:color w:val="3370FF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4"/>
  </w:num>
  <w:num w:numId="5">
    <w:abstractNumId w:val="3"/>
  </w:num>
  <w:num w:numId="6">
    <w:abstractNumId w:val="12"/>
  </w:num>
  <w:num w:numId="7">
    <w:abstractNumId w:val="15"/>
  </w:num>
  <w:num w:numId="8">
    <w:abstractNumId w:val="23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5"/>
  </w:num>
  <w:num w:numId="14">
    <w:abstractNumId w:val="19"/>
  </w:num>
  <w:num w:numId="15">
    <w:abstractNumId w:val="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18"/>
  </w:num>
  <w:num w:numId="21">
    <w:abstractNumId w:val="22"/>
  </w:num>
  <w:num w:numId="22">
    <w:abstractNumId w:val="13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71AB5"/>
    <w:rsid w:val="3727713D"/>
    <w:rsid w:val="4BFF3396"/>
    <w:rsid w:val="4F7F5B21"/>
    <w:rsid w:val="75CB4B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490</Words>
  <Characters>736</Characters>
  <TotalTime>2</TotalTime>
  <ScaleCrop>false</ScaleCrop>
  <LinksUpToDate>false</LinksUpToDate>
  <CharactersWithSpaces>744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2026-08-28T15:40:00Z</dcterms:created>
  <dc:creator>Apache POI</dc:creator>
  <cp:lastModifiedBy>༄晨阳࿐</cp:lastModifiedBy>
  <dcterms:modified xsi:type="dcterms:W3CDTF">2026-08-28T15:43:13Z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{"Label":"1","ContentProducer":"001191110102MACQD9K64010000","ProduceID":"7679107865764056289","ReservedCode1":"","ContentPropagator":"","PropagateID":"","ReservedCode2":""}</vt:lpwstr>
  </property>
  <property fmtid="{D5CDD505-2E9C-101B-9397-08002B2CF9AE}" pid="3" name="KSOTemplateDocerSaveRecord">
    <vt:lpwstr>eyJoZGlkIjoiMGUxMWExNzZmMGY3YWU1MTgzODJhYTI4ZTAxZDIyZTgiLCJ1c2VySWQiOiIxMjM5Nzg1MzgzIn0=</vt:lpwstr>
  </property>
  <property fmtid="{D5CDD505-2E9C-101B-9397-08002B2CF9AE}" pid="4" name="KSOProductBuildVer">
    <vt:lpwstr>2052-12.1.0.28022</vt:lpwstr>
  </property>
  <property fmtid="{D5CDD505-2E9C-101B-9397-08002B2CF9AE}" pid="5" name="ICV">
    <vt:lpwstr>CF37FE1EFD9B4C7EBEA2046C2102F5B9_13</vt:lpwstr>
  </property>
</Properties>
</file>